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3796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1145,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1145,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402-ПП/3796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15:02:44.854;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15:02:44.854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